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4925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663,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663,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405-ПП/4925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16:13:37.767;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16:13:37.767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